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402-ПП/8090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8090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МФУ EPSON WF-M5690, инвентарный номер: А11407,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МФУ EPSON WF-M5690, инвентарный номер: А11407,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14405.00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14405.0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12964.50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11524.00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10083.50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8643.00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7202.50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5762.00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4321.50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2881.00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1440.50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1296.45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1152.40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1008.35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864.30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720.25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576.20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432.15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288.10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144.05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100.83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57.61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14.39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402-ПП/8090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14:48:32.465;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14:48:32.465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288,10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№18, в размере </w:t>
      </w:r>
      <w:r>
        <w:rPr>
          <w:rFonts w:ascii="Times New Roman" w:hAnsi="Times New Roman"/>
          <w:b/>
          <w:i/>
          <w:color w:val="000000"/>
        </w:rPr>
        <w:t xml:space="preserve">288.10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24.06.2026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26.06.2026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288.10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